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7FD56">
      <w:pPr>
        <w:jc w:val="center"/>
        <w:rPr>
          <w:rFonts w:hint="default" w:ascii="Times New Roman" w:hAnsi="Times New Roman" w:cs="Times New Roman"/>
          <w:b/>
          <w:bCs/>
          <w:i/>
          <w:iCs/>
          <w:lang w:val="sr-Cyrl-RS"/>
        </w:rPr>
      </w:pPr>
      <w:r>
        <w:rPr>
          <w:rFonts w:hint="default" w:ascii="Times New Roman" w:hAnsi="Times New Roman" w:cs="Times New Roman"/>
          <w:b/>
          <w:bCs/>
          <w:i/>
          <w:iCs/>
          <w:lang w:val="sr-Cyrl-RS"/>
        </w:rPr>
        <w:t>РАСПОРЕД</w:t>
      </w:r>
      <w:r>
        <w:rPr>
          <w:rFonts w:hint="default" w:ascii="Times New Roman" w:hAnsi="Times New Roman" w:cs="Times New Roman"/>
          <w:b/>
          <w:bCs/>
          <w:i/>
          <w:iCs/>
          <w:lang w:val="sr-Cyrl-RS"/>
        </w:rPr>
        <w:t xml:space="preserve"> ПИСАНИХ ПРОВЕРА ЗА ПРВИ И ТРЕЋИ РАЗРЕД У ШКОЛСКОЈ 2025/2026.ГОДИНИ</w:t>
      </w:r>
    </w:p>
    <w:p w14:paraId="6CC43550">
      <w:pPr>
        <w:jc w:val="center"/>
        <w:rPr>
          <w:rFonts w:hint="default" w:ascii="Times New Roman" w:hAnsi="Times New Roman" w:cs="Times New Roman"/>
          <w:b/>
          <w:bCs/>
          <w:i/>
          <w:iCs/>
          <w:lang w:val="sr-Cyrl-RS"/>
        </w:rPr>
      </w:pPr>
    </w:p>
    <w:p w14:paraId="085AB0B2">
      <w:pPr>
        <w:jc w:val="center"/>
        <w:rPr>
          <w:rFonts w:hint="default" w:ascii="Times New Roman" w:hAnsi="Times New Roman" w:cs="Times New Roman"/>
          <w:b/>
          <w:bCs/>
          <w:i/>
          <w:iCs/>
          <w:lang w:val="sr-Cyrl-RS"/>
        </w:rPr>
      </w:pPr>
      <w:r>
        <w:rPr>
          <w:rFonts w:hint="default" w:ascii="Times New Roman" w:hAnsi="Times New Roman" w:cs="Times New Roman"/>
          <w:b/>
          <w:bCs/>
          <w:i/>
          <w:iCs/>
          <w:lang w:val="sr-Cyrl-RS"/>
        </w:rPr>
        <w:t>НАПОМЕНА: У ПРВОМ ПОЛУГОДИШТУ ЗА ПРВИ РАЗРЕД СУ СВА ТЕСТИРАЊА ,,БЛИЦ ТЕСТОВИ”</w:t>
      </w:r>
    </w:p>
    <w:p w14:paraId="22C8493A">
      <w:pPr>
        <w:jc w:val="center"/>
        <w:rPr>
          <w:rFonts w:hint="default" w:ascii="Times New Roman" w:hAnsi="Times New Roman" w:cs="Times New Roman"/>
          <w:b/>
          <w:bCs/>
          <w:i/>
          <w:iCs/>
          <w:lang w:val="sr-Cyrl-RS"/>
        </w:rPr>
      </w:pPr>
    </w:p>
    <w:p w14:paraId="66FA2A8E">
      <w:pPr>
        <w:rPr>
          <w:rFonts w:hint="default"/>
          <w:lang w:val="sr-Cyrl-RS"/>
        </w:rPr>
      </w:pPr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1F3DB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DB4A9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bookmarkStart w:id="0" w:name="_GoBack" w:colFirst="3" w:colLast="3"/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Предмет</w:t>
            </w:r>
          </w:p>
        </w:tc>
        <w:tc>
          <w:tcPr>
            <w:tcW w:w="2130" w:type="dxa"/>
            <w:vAlign w:val="bottom"/>
          </w:tcPr>
          <w:p w14:paraId="3CE081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Врста</w:t>
            </w:r>
          </w:p>
        </w:tc>
        <w:tc>
          <w:tcPr>
            <w:tcW w:w="2131" w:type="dxa"/>
            <w:vAlign w:val="bottom"/>
          </w:tcPr>
          <w:p w14:paraId="2CAA0D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Датум</w:t>
            </w:r>
          </w:p>
        </w:tc>
        <w:tc>
          <w:tcPr>
            <w:tcW w:w="2131" w:type="dxa"/>
            <w:vAlign w:val="bottom"/>
          </w:tcPr>
          <w:p w14:paraId="6C90DD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Садржај рада</w:t>
            </w:r>
          </w:p>
        </w:tc>
      </w:tr>
      <w:tr w14:paraId="53F88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5E205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47D98C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0DA27D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3. 9. 2025.</w:t>
            </w:r>
          </w:p>
        </w:tc>
        <w:tc>
          <w:tcPr>
            <w:tcW w:w="2131" w:type="dxa"/>
            <w:vAlign w:val="bottom"/>
          </w:tcPr>
          <w:p w14:paraId="182D43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Наставни садржаји из 2. разреда</w:t>
            </w:r>
          </w:p>
        </w:tc>
      </w:tr>
      <w:tr w14:paraId="2331C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62894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Енглески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6CCDA9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73201A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4. 9. 2025.</w:t>
            </w:r>
          </w:p>
        </w:tc>
        <w:tc>
          <w:tcPr>
            <w:tcW w:w="2131" w:type="dxa"/>
            <w:vAlign w:val="bottom"/>
          </w:tcPr>
          <w:p w14:paraId="6AEE83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Vocabulary and Grammar</w:t>
            </w:r>
          </w:p>
        </w:tc>
      </w:tr>
      <w:tr w14:paraId="0CEC0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77F3F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5487E9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79CFCA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4. 9. 2025.</w:t>
            </w:r>
          </w:p>
        </w:tc>
        <w:tc>
          <w:tcPr>
            <w:tcW w:w="2131" w:type="dxa"/>
            <w:vAlign w:val="bottom"/>
          </w:tcPr>
          <w:p w14:paraId="482005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Наставни садржаји из 2. разреда</w:t>
            </w:r>
          </w:p>
        </w:tc>
      </w:tr>
      <w:tr w14:paraId="473BC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D0A30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Природа и друштво - III разред основне школе</w:t>
            </w:r>
          </w:p>
        </w:tc>
        <w:tc>
          <w:tcPr>
            <w:tcW w:w="2130" w:type="dxa"/>
            <w:vAlign w:val="bottom"/>
          </w:tcPr>
          <w:p w14:paraId="2FDA8B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07B0BE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5. 9. 2025.</w:t>
            </w:r>
          </w:p>
        </w:tc>
        <w:tc>
          <w:tcPr>
            <w:tcW w:w="2131" w:type="dxa"/>
            <w:vAlign w:val="bottom"/>
          </w:tcPr>
          <w:p w14:paraId="7A2674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Наставни садржаји из 2. разреда</w:t>
            </w:r>
          </w:p>
        </w:tc>
      </w:tr>
      <w:tr w14:paraId="3369D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02126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4FE79C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блиц тест</w:t>
            </w:r>
          </w:p>
        </w:tc>
        <w:tc>
          <w:tcPr>
            <w:tcW w:w="2131" w:type="dxa"/>
            <w:vAlign w:val="bottom"/>
          </w:tcPr>
          <w:p w14:paraId="701364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15. 9. 2025.</w:t>
            </w:r>
          </w:p>
        </w:tc>
        <w:tc>
          <w:tcPr>
            <w:tcW w:w="2131" w:type="dxa"/>
            <w:vAlign w:val="bottom"/>
          </w:tcPr>
          <w:p w14:paraId="1FF12D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Предмети у простору и односи међу њима</w:t>
            </w:r>
          </w:p>
        </w:tc>
      </w:tr>
      <w:tr w14:paraId="5A88B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5A021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3D35B3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244309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18. 9. 2025.</w:t>
            </w:r>
          </w:p>
        </w:tc>
        <w:tc>
          <w:tcPr>
            <w:tcW w:w="2131" w:type="dxa"/>
            <w:vAlign w:val="bottom"/>
          </w:tcPr>
          <w:p w14:paraId="4AF9A0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Бројеви прве хиљаде</w:t>
            </w:r>
          </w:p>
        </w:tc>
      </w:tr>
      <w:tr w14:paraId="24540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75E6F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 разред основне школе</w:t>
            </w:r>
          </w:p>
        </w:tc>
        <w:tc>
          <w:tcPr>
            <w:tcW w:w="2130" w:type="dxa"/>
            <w:vAlign w:val="bottom"/>
          </w:tcPr>
          <w:p w14:paraId="456E83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блиц тест</w:t>
            </w:r>
          </w:p>
        </w:tc>
        <w:tc>
          <w:tcPr>
            <w:tcW w:w="2131" w:type="dxa"/>
            <w:vAlign w:val="bottom"/>
          </w:tcPr>
          <w:p w14:paraId="4F6CD7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3. 10. 2025.</w:t>
            </w:r>
          </w:p>
        </w:tc>
        <w:tc>
          <w:tcPr>
            <w:tcW w:w="2131" w:type="dxa"/>
            <w:vAlign w:val="bottom"/>
          </w:tcPr>
          <w:p w14:paraId="517171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Школа</w:t>
            </w:r>
          </w:p>
        </w:tc>
      </w:tr>
      <w:tr w14:paraId="2E858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2C49D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376B29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блиц тест</w:t>
            </w:r>
          </w:p>
        </w:tc>
        <w:tc>
          <w:tcPr>
            <w:tcW w:w="2131" w:type="dxa"/>
            <w:vAlign w:val="bottom"/>
          </w:tcPr>
          <w:p w14:paraId="7FAFC6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7. 10. 2025.</w:t>
            </w:r>
          </w:p>
        </w:tc>
        <w:tc>
          <w:tcPr>
            <w:tcW w:w="2131" w:type="dxa"/>
            <w:vAlign w:val="bottom"/>
          </w:tcPr>
          <w:p w14:paraId="198CD9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Линија, тачка, дуж</w:t>
            </w:r>
          </w:p>
        </w:tc>
      </w:tr>
      <w:tr w14:paraId="6C1D0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7F4CE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2F6721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531095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10. 10. 2025.</w:t>
            </w:r>
          </w:p>
        </w:tc>
        <w:tc>
          <w:tcPr>
            <w:tcW w:w="2131" w:type="dxa"/>
            <w:vAlign w:val="bottom"/>
          </w:tcPr>
          <w:p w14:paraId="1F3D32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Именице и придеви</w:t>
            </w:r>
          </w:p>
        </w:tc>
      </w:tr>
      <w:tr w14:paraId="7D825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2A357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125FD3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17BDFD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14. 10. 2025.</w:t>
            </w:r>
          </w:p>
        </w:tc>
        <w:tc>
          <w:tcPr>
            <w:tcW w:w="2131" w:type="dxa"/>
            <w:vAlign w:val="bottom"/>
          </w:tcPr>
          <w:p w14:paraId="7A6C42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Сабирае и одузимање троцифрених бројева</w:t>
            </w:r>
          </w:p>
        </w:tc>
      </w:tr>
      <w:tr w14:paraId="35258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5A1C2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0600C9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блиц тест</w:t>
            </w:r>
          </w:p>
        </w:tc>
        <w:tc>
          <w:tcPr>
            <w:tcW w:w="2131" w:type="dxa"/>
            <w:vAlign w:val="bottom"/>
          </w:tcPr>
          <w:p w14:paraId="56A511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14. 10. 2025.</w:t>
            </w:r>
          </w:p>
        </w:tc>
        <w:tc>
          <w:tcPr>
            <w:tcW w:w="2131" w:type="dxa"/>
            <w:vAlign w:val="bottom"/>
          </w:tcPr>
          <w:p w14:paraId="750678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Читамо и пишемо</w:t>
            </w:r>
          </w:p>
        </w:tc>
      </w:tr>
      <w:tr w14:paraId="3C33C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8622D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Природа и друштво - III разред основне школе</w:t>
            </w:r>
          </w:p>
        </w:tc>
        <w:tc>
          <w:tcPr>
            <w:tcW w:w="2130" w:type="dxa"/>
            <w:vAlign w:val="bottom"/>
          </w:tcPr>
          <w:p w14:paraId="45B385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C4187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17. 10. 2025.</w:t>
            </w:r>
          </w:p>
        </w:tc>
        <w:tc>
          <w:tcPr>
            <w:tcW w:w="2131" w:type="dxa"/>
            <w:vAlign w:val="bottom"/>
          </w:tcPr>
          <w:p w14:paraId="1598BD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Орјентација у времену и простору</w:t>
            </w:r>
          </w:p>
        </w:tc>
      </w:tr>
      <w:tr w14:paraId="53696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12544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1AA438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43DEE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24. 10. 2025.</w:t>
            </w:r>
          </w:p>
        </w:tc>
        <w:tc>
          <w:tcPr>
            <w:tcW w:w="2131" w:type="dxa"/>
            <w:vAlign w:val="bottom"/>
          </w:tcPr>
          <w:p w14:paraId="3A1D30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Писање присвојних придева. Писање имена народа. Писање вишечланих географских назива</w:t>
            </w:r>
          </w:p>
        </w:tc>
      </w:tr>
      <w:tr w14:paraId="1A1F8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39FA2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31E449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блиц тест</w:t>
            </w:r>
          </w:p>
        </w:tc>
        <w:tc>
          <w:tcPr>
            <w:tcW w:w="2131" w:type="dxa"/>
            <w:vAlign w:val="bottom"/>
          </w:tcPr>
          <w:p w14:paraId="0A25D4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27. 10. 2025.</w:t>
            </w:r>
          </w:p>
        </w:tc>
        <w:tc>
          <w:tcPr>
            <w:tcW w:w="2131" w:type="dxa"/>
            <w:vAlign w:val="bottom"/>
          </w:tcPr>
          <w:p w14:paraId="2231AA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Писање наученим штампаним словима</w:t>
            </w:r>
          </w:p>
        </w:tc>
      </w:tr>
      <w:tr w14:paraId="3C915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7AD6F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4F9421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505FCF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28. 10. 2025.</w:t>
            </w:r>
          </w:p>
        </w:tc>
        <w:tc>
          <w:tcPr>
            <w:tcW w:w="2131" w:type="dxa"/>
            <w:vAlign w:val="bottom"/>
          </w:tcPr>
          <w:p w14:paraId="515DE9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Зависност збира и разлике од чланова. Сталност збира и разлике</w:t>
            </w:r>
          </w:p>
        </w:tc>
      </w:tr>
      <w:tr w14:paraId="1753A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A4828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41892C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блиц тест</w:t>
            </w:r>
          </w:p>
        </w:tc>
        <w:tc>
          <w:tcPr>
            <w:tcW w:w="2131" w:type="dxa"/>
            <w:vAlign w:val="bottom"/>
          </w:tcPr>
          <w:p w14:paraId="26BA4D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28. 10. 2025.</w:t>
            </w:r>
          </w:p>
        </w:tc>
        <w:tc>
          <w:tcPr>
            <w:tcW w:w="2131" w:type="dxa"/>
            <w:vAlign w:val="bottom"/>
          </w:tcPr>
          <w:p w14:paraId="7A8876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Скупови</w:t>
            </w:r>
          </w:p>
        </w:tc>
      </w:tr>
      <w:tr w14:paraId="78E20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9CC05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49C83B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блиц тест</w:t>
            </w:r>
          </w:p>
        </w:tc>
        <w:tc>
          <w:tcPr>
            <w:tcW w:w="2131" w:type="dxa"/>
            <w:vAlign w:val="bottom"/>
          </w:tcPr>
          <w:p w14:paraId="3380C8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7. 11. 2025.</w:t>
            </w:r>
          </w:p>
        </w:tc>
        <w:tc>
          <w:tcPr>
            <w:tcW w:w="2131" w:type="dxa"/>
            <w:vAlign w:val="bottom"/>
          </w:tcPr>
          <w:p w14:paraId="268A02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Бројеви 1, 2, 3, 4 и 5</w:t>
            </w:r>
          </w:p>
        </w:tc>
      </w:tr>
      <w:tr w14:paraId="7522C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445B3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426BC8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DD63A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18. 11. 2025.</w:t>
            </w:r>
          </w:p>
        </w:tc>
        <w:tc>
          <w:tcPr>
            <w:tcW w:w="2131" w:type="dxa"/>
            <w:vAlign w:val="bottom"/>
          </w:tcPr>
          <w:p w14:paraId="582A92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Угао.  Међусобни однос две праве</w:t>
            </w:r>
          </w:p>
        </w:tc>
      </w:tr>
      <w:tr w14:paraId="2C0D0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6E395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071845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блиц тест</w:t>
            </w:r>
          </w:p>
        </w:tc>
        <w:tc>
          <w:tcPr>
            <w:tcW w:w="2131" w:type="dxa"/>
            <w:vAlign w:val="bottom"/>
          </w:tcPr>
          <w:p w14:paraId="3FA878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19. 11. 2025.</w:t>
            </w:r>
          </w:p>
        </w:tc>
        <w:tc>
          <w:tcPr>
            <w:tcW w:w="2131" w:type="dxa"/>
            <w:vAlign w:val="bottom"/>
          </w:tcPr>
          <w:p w14:paraId="779AED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Пишемо речи и реченице- диктат</w:t>
            </w:r>
          </w:p>
        </w:tc>
      </w:tr>
      <w:tr w14:paraId="0DDC4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10CD5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 разред основне школе</w:t>
            </w:r>
          </w:p>
        </w:tc>
        <w:tc>
          <w:tcPr>
            <w:tcW w:w="2130" w:type="dxa"/>
            <w:vAlign w:val="bottom"/>
          </w:tcPr>
          <w:p w14:paraId="3A3678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блиц тест</w:t>
            </w:r>
          </w:p>
        </w:tc>
        <w:tc>
          <w:tcPr>
            <w:tcW w:w="2131" w:type="dxa"/>
            <w:vAlign w:val="bottom"/>
          </w:tcPr>
          <w:p w14:paraId="19EE5E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21. 11. 2025.</w:t>
            </w:r>
          </w:p>
        </w:tc>
        <w:tc>
          <w:tcPr>
            <w:tcW w:w="2131" w:type="dxa"/>
            <w:vAlign w:val="bottom"/>
          </w:tcPr>
          <w:p w14:paraId="440370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Ја и други</w:t>
            </w:r>
          </w:p>
        </w:tc>
      </w:tr>
      <w:tr w14:paraId="17B90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CE82D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Природа и друштво - III разред основне школе</w:t>
            </w:r>
          </w:p>
        </w:tc>
        <w:tc>
          <w:tcPr>
            <w:tcW w:w="2130" w:type="dxa"/>
            <w:vAlign w:val="bottom"/>
          </w:tcPr>
          <w:p w14:paraId="60ECC7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5D09C8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25. 11. 2025.</w:t>
            </w:r>
          </w:p>
        </w:tc>
        <w:tc>
          <w:tcPr>
            <w:tcW w:w="2131" w:type="dxa"/>
            <w:vAlign w:val="bottom"/>
          </w:tcPr>
          <w:p w14:paraId="1A004C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Материјали</w:t>
            </w:r>
          </w:p>
        </w:tc>
      </w:tr>
      <w:tr w14:paraId="5E2EA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F92D8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73ED22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блиц тест</w:t>
            </w:r>
          </w:p>
        </w:tc>
        <w:tc>
          <w:tcPr>
            <w:tcW w:w="2131" w:type="dxa"/>
            <w:vAlign w:val="bottom"/>
          </w:tcPr>
          <w:p w14:paraId="6BBD9E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26. 11. 2025.</w:t>
            </w:r>
          </w:p>
        </w:tc>
        <w:tc>
          <w:tcPr>
            <w:tcW w:w="2131" w:type="dxa"/>
            <w:vAlign w:val="bottom"/>
          </w:tcPr>
          <w:p w14:paraId="065E39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Сабирање и одузимање</w:t>
            </w:r>
          </w:p>
        </w:tc>
      </w:tr>
      <w:tr w14:paraId="17239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3879C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128883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блиц тест</w:t>
            </w:r>
          </w:p>
        </w:tc>
        <w:tc>
          <w:tcPr>
            <w:tcW w:w="2131" w:type="dxa"/>
            <w:vAlign w:val="bottom"/>
          </w:tcPr>
          <w:p w14:paraId="2C3ECD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27. 11. 2025.</w:t>
            </w:r>
          </w:p>
        </w:tc>
        <w:tc>
          <w:tcPr>
            <w:tcW w:w="2131" w:type="dxa"/>
            <w:vAlign w:val="bottom"/>
          </w:tcPr>
          <w:p w14:paraId="5A6150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Штампана слова ћирилице</w:t>
            </w:r>
          </w:p>
        </w:tc>
      </w:tr>
      <w:tr w14:paraId="747C6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479C6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3B386B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E5D9F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27. 11. 2025.</w:t>
            </w:r>
          </w:p>
        </w:tc>
        <w:tc>
          <w:tcPr>
            <w:tcW w:w="2131" w:type="dxa"/>
            <w:vAlign w:val="bottom"/>
          </w:tcPr>
          <w:p w14:paraId="23B8DB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Именице и придеви</w:t>
            </w:r>
          </w:p>
        </w:tc>
      </w:tr>
      <w:tr w14:paraId="17632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D3F27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4D1159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B89B3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12. 12. 2025.</w:t>
            </w:r>
          </w:p>
        </w:tc>
        <w:tc>
          <w:tcPr>
            <w:tcW w:w="2131" w:type="dxa"/>
            <w:vAlign w:val="bottom"/>
          </w:tcPr>
          <w:p w14:paraId="1F8AF2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Множење и дељење</w:t>
            </w:r>
          </w:p>
        </w:tc>
      </w:tr>
      <w:tr w14:paraId="614A5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120D2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1924FB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блиц тест</w:t>
            </w:r>
          </w:p>
        </w:tc>
        <w:tc>
          <w:tcPr>
            <w:tcW w:w="2131" w:type="dxa"/>
            <w:vAlign w:val="bottom"/>
          </w:tcPr>
          <w:p w14:paraId="4EB8FC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12. 12. 2025.</w:t>
            </w:r>
          </w:p>
        </w:tc>
        <w:tc>
          <w:tcPr>
            <w:tcW w:w="2131" w:type="dxa"/>
            <w:vAlign w:val="bottom"/>
          </w:tcPr>
          <w:p w14:paraId="2EE573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Бројеви до 10</w:t>
            </w:r>
          </w:p>
        </w:tc>
      </w:tr>
      <w:tr w14:paraId="47F5E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E4849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 разред основне школе</w:t>
            </w:r>
          </w:p>
        </w:tc>
        <w:tc>
          <w:tcPr>
            <w:tcW w:w="2130" w:type="dxa"/>
            <w:vAlign w:val="bottom"/>
          </w:tcPr>
          <w:p w14:paraId="586FBB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блиц тест</w:t>
            </w:r>
          </w:p>
        </w:tc>
        <w:tc>
          <w:tcPr>
            <w:tcW w:w="2131" w:type="dxa"/>
            <w:vAlign w:val="bottom"/>
          </w:tcPr>
          <w:p w14:paraId="3108A9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19. 12. 2025.</w:t>
            </w:r>
          </w:p>
        </w:tc>
        <w:tc>
          <w:tcPr>
            <w:tcW w:w="2131" w:type="dxa"/>
            <w:vAlign w:val="bottom"/>
          </w:tcPr>
          <w:p w14:paraId="4F9B90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Човек ради и ствара</w:t>
            </w:r>
          </w:p>
        </w:tc>
      </w:tr>
      <w:tr w14:paraId="5458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8844C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4F693B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705B8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25. 12. 2025.</w:t>
            </w:r>
          </w:p>
        </w:tc>
        <w:tc>
          <w:tcPr>
            <w:tcW w:w="2131" w:type="dxa"/>
            <w:vAlign w:val="bottom"/>
          </w:tcPr>
          <w:p w14:paraId="336802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Множење и дељење бројева  до 1000</w:t>
            </w:r>
          </w:p>
        </w:tc>
      </w:tr>
      <w:tr w14:paraId="3C127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9459A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1C6C99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1BDED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30. 12. 2025.</w:t>
            </w:r>
          </w:p>
        </w:tc>
        <w:tc>
          <w:tcPr>
            <w:tcW w:w="2131" w:type="dxa"/>
            <w:vAlign w:val="bottom"/>
          </w:tcPr>
          <w:p w14:paraId="617707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Глаголи. Личне заменице</w:t>
            </w:r>
          </w:p>
        </w:tc>
      </w:tr>
      <w:tr w14:paraId="764AE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1CCB7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02505C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56F9C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2. 2. 2026.</w:t>
            </w:r>
          </w:p>
        </w:tc>
        <w:tc>
          <w:tcPr>
            <w:tcW w:w="2131" w:type="dxa"/>
            <w:vAlign w:val="bottom"/>
          </w:tcPr>
          <w:p w14:paraId="586D12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Сабирање и одузимање до 10</w:t>
            </w:r>
          </w:p>
        </w:tc>
      </w:tr>
      <w:tr w14:paraId="0BE8F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8F487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53F7D0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2CE0B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5. 2. 2026.</w:t>
            </w:r>
          </w:p>
        </w:tc>
        <w:tc>
          <w:tcPr>
            <w:tcW w:w="2131" w:type="dxa"/>
            <w:vAlign w:val="bottom"/>
          </w:tcPr>
          <w:p w14:paraId="568D5C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Једначине и неједначине</w:t>
            </w:r>
          </w:p>
        </w:tc>
      </w:tr>
      <w:tr w14:paraId="0A4E1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6F595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1FA533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E31F2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9. 2. 2026.</w:t>
            </w:r>
          </w:p>
        </w:tc>
        <w:tc>
          <w:tcPr>
            <w:tcW w:w="2131" w:type="dxa"/>
            <w:vAlign w:val="bottom"/>
          </w:tcPr>
          <w:p w14:paraId="09CB82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Књижевност, правопис,  граматика</w:t>
            </w:r>
          </w:p>
        </w:tc>
      </w:tr>
      <w:tr w14:paraId="178E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85949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3AA624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блиц тест</w:t>
            </w:r>
          </w:p>
        </w:tc>
        <w:tc>
          <w:tcPr>
            <w:tcW w:w="2131" w:type="dxa"/>
            <w:vAlign w:val="bottom"/>
          </w:tcPr>
          <w:p w14:paraId="2E5BB9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12. 2. 2026.</w:t>
            </w:r>
          </w:p>
        </w:tc>
        <w:tc>
          <w:tcPr>
            <w:tcW w:w="2131" w:type="dxa"/>
            <w:vAlign w:val="bottom"/>
          </w:tcPr>
          <w:p w14:paraId="631B0F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Писана слова ћирилице</w:t>
            </w:r>
          </w:p>
        </w:tc>
      </w:tr>
      <w:tr w14:paraId="33E30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5DCF7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7AE118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1F6FDC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24. 2. 2026.</w:t>
            </w:r>
          </w:p>
        </w:tc>
        <w:tc>
          <w:tcPr>
            <w:tcW w:w="2131" w:type="dxa"/>
            <w:vAlign w:val="bottom"/>
          </w:tcPr>
          <w:p w14:paraId="669365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Сабирање и одузимање до 20 без прелаза преко десетице</w:t>
            </w:r>
          </w:p>
        </w:tc>
      </w:tr>
      <w:tr w14:paraId="5DD99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DE145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 разред основне школе</w:t>
            </w:r>
          </w:p>
        </w:tc>
        <w:tc>
          <w:tcPr>
            <w:tcW w:w="2130" w:type="dxa"/>
            <w:vAlign w:val="bottom"/>
          </w:tcPr>
          <w:p w14:paraId="6B5458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51652E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27. 2. 2026.</w:t>
            </w:r>
          </w:p>
        </w:tc>
        <w:tc>
          <w:tcPr>
            <w:tcW w:w="2131" w:type="dxa"/>
            <w:vAlign w:val="bottom"/>
          </w:tcPr>
          <w:p w14:paraId="0F9CB2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Нежива природа</w:t>
            </w:r>
          </w:p>
        </w:tc>
      </w:tr>
      <w:tr w14:paraId="418B5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11E73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157401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9C436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2. 3. 2026.</w:t>
            </w:r>
          </w:p>
        </w:tc>
        <w:tc>
          <w:tcPr>
            <w:tcW w:w="2131" w:type="dxa"/>
            <w:vAlign w:val="bottom"/>
          </w:tcPr>
          <w:p w14:paraId="4BA01A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Слово , реч, реченица</w:t>
            </w:r>
          </w:p>
        </w:tc>
      </w:tr>
      <w:tr w14:paraId="496E9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810C9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2AA4C3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463E46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6. 3. 2026.</w:t>
            </w:r>
          </w:p>
        </w:tc>
        <w:tc>
          <w:tcPr>
            <w:tcW w:w="2131" w:type="dxa"/>
            <w:vAlign w:val="bottom"/>
          </w:tcPr>
          <w:p w14:paraId="61A403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Мерење и мере</w:t>
            </w:r>
          </w:p>
        </w:tc>
      </w:tr>
      <w:tr w14:paraId="52C41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4137E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4C2BA8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48F3E5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12. 3. 2026.</w:t>
            </w:r>
          </w:p>
        </w:tc>
        <w:tc>
          <w:tcPr>
            <w:tcW w:w="2131" w:type="dxa"/>
            <w:vAlign w:val="bottom"/>
          </w:tcPr>
          <w:p w14:paraId="098438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Сабирање и одузимање до 20 са прелазом преко десетице</w:t>
            </w:r>
          </w:p>
        </w:tc>
      </w:tr>
      <w:tr w14:paraId="77B4D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3D0BD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2F3286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18E501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16. 3. 2026.</w:t>
            </w:r>
          </w:p>
        </w:tc>
        <w:tc>
          <w:tcPr>
            <w:tcW w:w="2131" w:type="dxa"/>
            <w:vAlign w:val="bottom"/>
          </w:tcPr>
          <w:p w14:paraId="12E7D4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Правопис</w:t>
            </w:r>
          </w:p>
        </w:tc>
      </w:tr>
      <w:tr w14:paraId="64200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D2BF9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69BA4B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FFF28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19. 3. 2026.</w:t>
            </w:r>
          </w:p>
        </w:tc>
        <w:tc>
          <w:tcPr>
            <w:tcW w:w="2131" w:type="dxa"/>
            <w:vAlign w:val="bottom"/>
          </w:tcPr>
          <w:p w14:paraId="20CA03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Реченице</w:t>
            </w:r>
          </w:p>
        </w:tc>
      </w:tr>
      <w:tr w14:paraId="54703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C994F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6980D3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4F93A0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25. 3. 2026.</w:t>
            </w:r>
          </w:p>
        </w:tc>
        <w:tc>
          <w:tcPr>
            <w:tcW w:w="2131" w:type="dxa"/>
            <w:vAlign w:val="bottom"/>
          </w:tcPr>
          <w:p w14:paraId="1067AE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Писмено сабирање и одузимање</w:t>
            </w:r>
          </w:p>
        </w:tc>
      </w:tr>
      <w:tr w14:paraId="598F2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9EEB4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4775E3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4AF5F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27. 3. 2026.</w:t>
            </w:r>
          </w:p>
        </w:tc>
        <w:tc>
          <w:tcPr>
            <w:tcW w:w="2131" w:type="dxa"/>
            <w:vAlign w:val="bottom"/>
          </w:tcPr>
          <w:p w14:paraId="51BC91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Једнакости са непознатим бројем</w:t>
            </w:r>
          </w:p>
        </w:tc>
      </w:tr>
      <w:tr w14:paraId="2BE38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B414C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664ABA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72A87E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30. 3. 2026.</w:t>
            </w:r>
          </w:p>
        </w:tc>
        <w:tc>
          <w:tcPr>
            <w:tcW w:w="2131" w:type="dxa"/>
            <w:vAlign w:val="bottom"/>
          </w:tcPr>
          <w:p w14:paraId="2A2699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Писменост</w:t>
            </w:r>
          </w:p>
        </w:tc>
      </w:tr>
      <w:tr w14:paraId="4FA63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AE06B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617D24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3CB5D9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2. 4. 2026.</w:t>
            </w:r>
          </w:p>
        </w:tc>
        <w:tc>
          <w:tcPr>
            <w:tcW w:w="2131" w:type="dxa"/>
            <w:vAlign w:val="bottom"/>
          </w:tcPr>
          <w:p w14:paraId="59BFA4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Писмено множење</w:t>
            </w:r>
          </w:p>
        </w:tc>
      </w:tr>
      <w:tr w14:paraId="51F31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EA840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44121F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16B6AC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8. 4. 2026.</w:t>
            </w:r>
          </w:p>
        </w:tc>
        <w:tc>
          <w:tcPr>
            <w:tcW w:w="2131" w:type="dxa"/>
            <w:vAlign w:val="bottom"/>
          </w:tcPr>
          <w:p w14:paraId="459852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Мерење дужи</w:t>
            </w:r>
          </w:p>
        </w:tc>
      </w:tr>
      <w:tr w14:paraId="71ADF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DFBA0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5ACB69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AF66B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21. 4. 2026.</w:t>
            </w:r>
          </w:p>
        </w:tc>
        <w:tc>
          <w:tcPr>
            <w:tcW w:w="2131" w:type="dxa"/>
            <w:vAlign w:val="bottom"/>
          </w:tcPr>
          <w:p w14:paraId="6D9FBE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Писмено дељење</w:t>
            </w:r>
          </w:p>
        </w:tc>
      </w:tr>
      <w:tr w14:paraId="64A4A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014D4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3C06F2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41E8DF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27. 4. 2026.</w:t>
            </w:r>
          </w:p>
        </w:tc>
        <w:tc>
          <w:tcPr>
            <w:tcW w:w="2131" w:type="dxa"/>
            <w:vAlign w:val="bottom"/>
          </w:tcPr>
          <w:p w14:paraId="453A02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Изрази са три операције</w:t>
            </w:r>
          </w:p>
        </w:tc>
      </w:tr>
      <w:tr w14:paraId="56E2C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ED4F7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56C59D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4690F0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29. 4. 2026.</w:t>
            </w:r>
          </w:p>
        </w:tc>
        <w:tc>
          <w:tcPr>
            <w:tcW w:w="2131" w:type="dxa"/>
            <w:vAlign w:val="bottom"/>
          </w:tcPr>
          <w:p w14:paraId="529343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Управни и неуправни говор</w:t>
            </w:r>
          </w:p>
        </w:tc>
      </w:tr>
      <w:tr w14:paraId="0C7D6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5E3EC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4C589A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BAB59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11. 5. 2026.</w:t>
            </w:r>
          </w:p>
        </w:tc>
        <w:tc>
          <w:tcPr>
            <w:tcW w:w="2131" w:type="dxa"/>
            <w:vAlign w:val="bottom"/>
          </w:tcPr>
          <w:p w14:paraId="5DFC52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Употреба великог слова</w:t>
            </w:r>
          </w:p>
        </w:tc>
      </w:tr>
      <w:tr w14:paraId="35542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24533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16F227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41D19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12. 5. 2026.</w:t>
            </w:r>
          </w:p>
        </w:tc>
        <w:tc>
          <w:tcPr>
            <w:tcW w:w="2131" w:type="dxa"/>
            <w:vAlign w:val="bottom"/>
          </w:tcPr>
          <w:p w14:paraId="7E8637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Употреба великог слова</w:t>
            </w:r>
          </w:p>
        </w:tc>
      </w:tr>
      <w:tr w14:paraId="7D2D1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ED5C8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5B579A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05435B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18. 5. 2026.</w:t>
            </w:r>
          </w:p>
        </w:tc>
        <w:tc>
          <w:tcPr>
            <w:tcW w:w="2131" w:type="dxa"/>
            <w:vAlign w:val="bottom"/>
          </w:tcPr>
          <w:p w14:paraId="4AFA3E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Геометријске фигуре. Цртање геометријских фигура</w:t>
            </w:r>
          </w:p>
        </w:tc>
      </w:tr>
      <w:tr w14:paraId="045AC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F4BF2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648455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065BEC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18. 5. 2026.</w:t>
            </w:r>
          </w:p>
        </w:tc>
        <w:tc>
          <w:tcPr>
            <w:tcW w:w="2131" w:type="dxa"/>
            <w:vAlign w:val="bottom"/>
          </w:tcPr>
          <w:p w14:paraId="4AB525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Сабирање и одузимање до 100</w:t>
            </w:r>
          </w:p>
        </w:tc>
      </w:tr>
      <w:tr w14:paraId="7FB3D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E48F8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13B8C2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69000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27. 5. 2026.</w:t>
            </w:r>
          </w:p>
        </w:tc>
        <w:tc>
          <w:tcPr>
            <w:tcW w:w="2131" w:type="dxa"/>
            <w:vAlign w:val="bottom"/>
          </w:tcPr>
          <w:p w14:paraId="4D3028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Обим правоугаоника и квадрата. Обим троугла; Пресликавање геометријских  фигура на квадратној мрежи</w:t>
            </w:r>
          </w:p>
        </w:tc>
      </w:tr>
      <w:tr w14:paraId="18F2E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10C3F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3BD42E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1DC283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27. 5. 2026.</w:t>
            </w:r>
          </w:p>
        </w:tc>
        <w:tc>
          <w:tcPr>
            <w:tcW w:w="2131" w:type="dxa"/>
            <w:vAlign w:val="bottom"/>
          </w:tcPr>
          <w:p w14:paraId="2C8FA8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Читамо и пишемо</w:t>
            </w:r>
          </w:p>
        </w:tc>
      </w:tr>
      <w:tr w14:paraId="3EE00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4E637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2D1CBD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13FD9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29. 5. 2026.</w:t>
            </w:r>
          </w:p>
        </w:tc>
        <w:tc>
          <w:tcPr>
            <w:tcW w:w="2131" w:type="dxa"/>
            <w:vAlign w:val="bottom"/>
          </w:tcPr>
          <w:p w14:paraId="6AFA72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Књижевност</w:t>
            </w:r>
          </w:p>
        </w:tc>
      </w:tr>
      <w:tr w14:paraId="03A07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9AC3B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55243F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F7393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5. 6. 2026.</w:t>
            </w:r>
          </w:p>
        </w:tc>
        <w:tc>
          <w:tcPr>
            <w:tcW w:w="2131" w:type="dxa"/>
            <w:vAlign w:val="bottom"/>
          </w:tcPr>
          <w:p w14:paraId="00298F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Књижевност, граматика, правопис</w:t>
            </w:r>
          </w:p>
        </w:tc>
      </w:tr>
      <w:tr w14:paraId="3F679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62659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233998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1D6A3E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5. 6. 2026.</w:t>
            </w:r>
          </w:p>
        </w:tc>
        <w:tc>
          <w:tcPr>
            <w:tcW w:w="2131" w:type="dxa"/>
            <w:vAlign w:val="bottom"/>
          </w:tcPr>
          <w:p w14:paraId="69A445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Научили смо у првом разреду</w:t>
            </w:r>
          </w:p>
        </w:tc>
      </w:tr>
      <w:tr w14:paraId="3140D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7B197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Природа и друштво - III разред основне школе</w:t>
            </w:r>
          </w:p>
        </w:tc>
        <w:tc>
          <w:tcPr>
            <w:tcW w:w="2130" w:type="dxa"/>
            <w:vAlign w:val="bottom"/>
          </w:tcPr>
          <w:p w14:paraId="6F41F8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29658F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9. 6. 2026.</w:t>
            </w:r>
          </w:p>
        </w:tc>
        <w:tc>
          <w:tcPr>
            <w:tcW w:w="2131" w:type="dxa"/>
            <w:vAlign w:val="bottom"/>
          </w:tcPr>
          <w:p w14:paraId="2816AC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Човек, природа и друштво</w:t>
            </w:r>
          </w:p>
        </w:tc>
      </w:tr>
      <w:tr w14:paraId="21C33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6555A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 разред основне школе</w:t>
            </w:r>
          </w:p>
        </w:tc>
        <w:tc>
          <w:tcPr>
            <w:tcW w:w="2130" w:type="dxa"/>
            <w:vAlign w:val="bottom"/>
          </w:tcPr>
          <w:p w14:paraId="6A2495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6C9FD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9. 6. 2026.</w:t>
            </w:r>
          </w:p>
        </w:tc>
        <w:tc>
          <w:tcPr>
            <w:tcW w:w="2131" w:type="dxa"/>
            <w:vAlign w:val="bottom"/>
          </w:tcPr>
          <w:p w14:paraId="293142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Сналажење у времену и простору</w:t>
            </w:r>
          </w:p>
        </w:tc>
      </w:tr>
      <w:tr w14:paraId="1E17A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F50CB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2FF278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C3229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10. 6. 2026.</w:t>
            </w:r>
          </w:p>
        </w:tc>
        <w:tc>
          <w:tcPr>
            <w:tcW w:w="2131" w:type="dxa"/>
            <w:vAlign w:val="bottom"/>
          </w:tcPr>
          <w:p w14:paraId="3418EE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Сабирање и одузимање двоцифрених бројева до 100</w:t>
            </w:r>
          </w:p>
        </w:tc>
      </w:tr>
      <w:bookmarkEnd w:id="0"/>
    </w:tbl>
    <w:p w14:paraId="127F8F4B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FD78F1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712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1D8C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44FD78F1"/>
    <w:rsid w:val="5D5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qFormat="1" w:unhideWhenUsed="0" w:uiPriority="0" w:semiHidden="0" w:name="Table Subtle 1"/>
    <w:lsdException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  <w:rPr>
      <w:rFonts w:ascii="Calibri" w:hAnsi="Calibri" w:eastAsia="Calibri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uiPriority w:val="0"/>
    <w:pPr>
      <w:numPr>
        <w:ilvl w:val="0"/>
        <w:numId w:val="9"/>
      </w:numPr>
    </w:pPr>
  </w:style>
  <w:style w:type="paragraph" w:styleId="82">
    <w:name w:val="List Number 5"/>
    <w:basedOn w:val="1"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2026-06-24T12:27:00Z</dcterms:created>
  <dc:creator>Aleksandra Ljubic</dc:creator>
  <cp:lastModifiedBy>Aleksandra Ljubic</cp:lastModifiedBy>
  <dcterms:modified xsi:type="dcterms:W3CDTF">2026-06-24T12:43:49Z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4A4CEDABEC004144AE2DFD066193FD92_11</vt:lpwstr>
  </property>
</Properties>
</file>